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7A5C1">
      <w:pPr>
        <w:spacing w:after="40"/>
        <w:jc w:val="center"/>
      </w:pPr>
      <w:bookmarkStart w:id="0" w:name="_GoBack"/>
      <w:bookmarkEnd w:id="0"/>
      <w:r>
        <w:rPr>
          <w:rFonts w:ascii="Aptos Display" w:hAnsi="Aptos Display" w:eastAsia="Aptos Display"/>
          <w:b/>
          <w:color w:val="1F7A8C"/>
          <w:sz w:val="20"/>
        </w:rPr>
        <w:t>GÜZEL SANATLAR, TASARIM VE MİMARLIK FAKÜLTESİ</w:t>
      </w:r>
    </w:p>
    <w:p w14:paraId="533502E7">
      <w:pPr>
        <w:spacing w:before="0" w:after="60"/>
        <w:jc w:val="center"/>
      </w:pPr>
      <w:r>
        <w:rPr>
          <w:rFonts w:ascii="Aptos Display" w:hAnsi="Aptos Display"/>
          <w:b/>
          <w:color w:val="17365D"/>
          <w:sz w:val="38"/>
        </w:rPr>
        <w:t>KAP SAHA ZİYARETİ</w:t>
      </w:r>
    </w:p>
    <w:p w14:paraId="57F1F674">
      <w:pPr>
        <w:spacing w:after="200"/>
        <w:jc w:val="center"/>
      </w:pPr>
      <w:r>
        <w:rPr>
          <w:rFonts w:ascii="Aptos" w:hAnsi="Aptos"/>
          <w:b/>
          <w:color w:val="5B6573"/>
          <w:sz w:val="20"/>
        </w:rPr>
        <w:t>ÖĞRENCİ BİLGİLERİ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6"/>
      </w:tblGrid>
      <w:tr w14:paraId="6F673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96" w:type="dxa"/>
            <w:shd w:val="clear" w:color="auto" w:fill="1F7A8C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6C848C7A">
            <w:pPr>
              <w:spacing w:before="0" w:after="0"/>
            </w:pPr>
            <w:r>
              <w:t xml:space="preserve"> </w:t>
            </w:r>
          </w:p>
        </w:tc>
      </w:tr>
    </w:tbl>
    <w:p w14:paraId="74367532">
      <w:pPr>
        <w:spacing w:after="0"/>
      </w:pPr>
    </w:p>
    <w:p w14:paraId="28F4B271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MİMARLIK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646E3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74D6DC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7DE923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C783199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21CFFB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421FB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20E6D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172440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Ümran Kılınç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F2AC4D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Mimarlık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18843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6546F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A113E0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6D7AC2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Fatma Çakar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32DB9D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Mimarlık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FE9B91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0EDA067C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GRAFİK TASARIMI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1A3B9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42E3E2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D66EB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08CDAA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FB25C9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58622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14374E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43B933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Umut Demirci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A111E1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Grafik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72EAD9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181DC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7905C2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F39C8A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Efe Gedik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6A0553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Grafik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96286F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698A9AB2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TEKSTİL VE MODA TASARIMI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4BCE4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899683F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960759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0A51C0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D05E7C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6AD70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E1C972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DDF44A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Yasemin Ela Ayar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344A58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Tekstil ve Moda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509671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7372E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C80A9F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8C0B62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Aslım Şaylan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FC6CF8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Tekstil ve Moda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994B3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2A31FDFC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FİLM TASARIMI VE YÖNETİMİ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4C750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35BC79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DBE4EA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0DB873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A304DF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6F675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53DF38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03B1F0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Şerife Filiz Şen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85AFF2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Film Tasarımı ve Yönetimi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238012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3AF06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568496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AE45179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İpek Yaşar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72E776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Film Tasarımı ve Yönetimi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43522D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586EA7F9">
      <w:r>
        <w:br w:type="page"/>
      </w:r>
    </w:p>
    <w:p w14:paraId="1E2D60A5">
      <w:pPr>
        <w:spacing w:after="40"/>
        <w:jc w:val="center"/>
      </w:pPr>
      <w:r>
        <w:rPr>
          <w:rFonts w:ascii="Aptos Display" w:hAnsi="Aptos Display" w:eastAsia="Aptos Display"/>
          <w:b/>
          <w:color w:val="1F7A8C"/>
          <w:sz w:val="20"/>
        </w:rPr>
        <w:t>GÜZEL SANATLAR, TASARIM VE MİMARLIK FAKÜLTESİ</w:t>
      </w:r>
    </w:p>
    <w:p w14:paraId="54133253">
      <w:pPr>
        <w:spacing w:before="0" w:after="60"/>
        <w:jc w:val="center"/>
      </w:pPr>
      <w:r>
        <w:rPr>
          <w:rFonts w:ascii="Aptos Display" w:hAnsi="Aptos Display"/>
          <w:b/>
          <w:color w:val="17365D"/>
          <w:sz w:val="38"/>
        </w:rPr>
        <w:t>KAP SAHA ZİYARETİ</w:t>
      </w:r>
    </w:p>
    <w:p w14:paraId="383A63AD">
      <w:pPr>
        <w:spacing w:after="200"/>
        <w:jc w:val="center"/>
      </w:pPr>
      <w:r>
        <w:rPr>
          <w:rFonts w:ascii="Aptos" w:hAnsi="Aptos"/>
          <w:b/>
          <w:color w:val="5B6573"/>
          <w:sz w:val="20"/>
        </w:rPr>
        <w:t>ÖĞRENCİ BİLGİLERİ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6"/>
      </w:tblGrid>
      <w:tr w14:paraId="6A913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96" w:type="dxa"/>
            <w:shd w:val="clear" w:color="auto" w:fill="1F7A8C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6D1A7D33">
            <w:pPr>
              <w:spacing w:before="0" w:after="0"/>
            </w:pPr>
            <w:r>
              <w:t xml:space="preserve"> </w:t>
            </w:r>
          </w:p>
        </w:tc>
      </w:tr>
    </w:tbl>
    <w:p w14:paraId="0ED8E60D">
      <w:pPr>
        <w:spacing w:after="0"/>
      </w:pPr>
    </w:p>
    <w:p w14:paraId="6339F4A5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GASTRONOMİ VE MUTFAK SANATLARI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2706A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21975A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4EF16A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0327C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F6D9E8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760BA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373C13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17817C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Ada Oğuz Güneş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2C3EDC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Gastronomi ve Mutfak Sanatları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FF29532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4273D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59B8F9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F8373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Ela Nur Dündar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AC161C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Gastronomi ve Mutfak Sanatları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1BD84F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1BD2EF0E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İÇ MİMARLIK VE ÇEVRE TASARIMI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11001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C1484C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6D5CA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5EFEF0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2CE848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6053E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94CD9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8BBCA3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Hazal Cömert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6723D2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İç Mimarlık ve Çevre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6DCF11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1F53D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5CF010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5513FAF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İlke Toprak Okuşlu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F2E3BB8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İç Mimarlık ve Çevre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BDEC09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4532525C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GÖRSEL İLETİŞİM TASARIMI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0022C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9D422D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73104D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130807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56B46D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6C9B4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AE4537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216946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Deniz Tuna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D5E65B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Görsel İletişim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5D6DC54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7BDB6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6CF2E1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7B7959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Duru Lara Fertelli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B98177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Görsel İletişim Tasarımı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B0FFDC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1427DB53">
      <w:pPr>
        <w:keepNext/>
        <w:spacing w:before="100" w:after="60"/>
      </w:pPr>
      <w:r>
        <w:rPr>
          <w:rFonts w:ascii="Aptos" w:hAnsi="Aptos"/>
          <w:b/>
          <w:color w:val="17365D"/>
          <w:sz w:val="19"/>
        </w:rPr>
        <w:t>ÇİZGİ FİLM VE ANİMASYON BÖLÜMÜ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2592"/>
        <w:gridCol w:w="2592"/>
        <w:gridCol w:w="2592"/>
      </w:tblGrid>
      <w:tr w14:paraId="0E642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D96B74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Sıra</w:t>
            </w:r>
          </w:p>
        </w:tc>
        <w:tc>
          <w:tcPr>
            <w:tcW w:w="3240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BBB08C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Adı Soyadı</w:t>
            </w:r>
          </w:p>
        </w:tc>
        <w:tc>
          <w:tcPr>
            <w:tcW w:w="5112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3C6FA6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Bölüm / Program</w:t>
            </w:r>
          </w:p>
        </w:tc>
        <w:tc>
          <w:tcPr>
            <w:tcW w:w="1109" w:type="dxa"/>
            <w:tcBorders>
              <w:bottom w:val="single" w:color="1F7A8C" w:sz="6" w:space="0"/>
            </w:tcBorders>
            <w:shd w:val="clear" w:color="auto" w:fill="17365D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34CC1B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Durum</w:t>
            </w:r>
          </w:p>
        </w:tc>
      </w:tr>
      <w:tr w14:paraId="38697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1FD5EE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1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A09EE6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İrem Uysal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11714E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Çizgi Film ve Animasyon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E7F2EC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A28EA3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1F7A8C"/>
                <w:sz w:val="16"/>
              </w:rPr>
              <w:t>ASIL</w:t>
            </w:r>
          </w:p>
        </w:tc>
      </w:tr>
      <w:tr w14:paraId="0533A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AAB06E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2</w:t>
            </w:r>
          </w:p>
        </w:tc>
        <w:tc>
          <w:tcPr>
            <w:tcW w:w="3240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C3F7D85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Çakıl Doğa Çetin</w:t>
            </w:r>
          </w:p>
        </w:tc>
        <w:tc>
          <w:tcPr>
            <w:tcW w:w="5112" w:type="dxa"/>
            <w:tcBorders>
              <w:bottom w:val="single" w:color="D9E2E8" w:sz="4" w:space="0"/>
            </w:tcBorders>
            <w:shd w:val="clear" w:color="auto" w:fill="F4F7F9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674C8D">
            <w:pPr>
              <w:keepLines/>
              <w:spacing w:before="0" w:after="0"/>
              <w:jc w:val="left"/>
            </w:pPr>
            <w:r>
              <w:rPr>
                <w:rFonts w:ascii="Aptos" w:hAnsi="Aptos" w:eastAsia="Aptos"/>
                <w:b w:val="0"/>
                <w:color w:val="283038"/>
                <w:sz w:val="16"/>
              </w:rPr>
              <w:t>Çizgi Film ve Animasyon</w:t>
            </w:r>
          </w:p>
        </w:tc>
        <w:tc>
          <w:tcPr>
            <w:tcW w:w="1109" w:type="dxa"/>
            <w:tcBorders>
              <w:bottom w:val="single" w:color="D9E2E8" w:sz="4" w:space="0"/>
            </w:tcBorders>
            <w:shd w:val="clear" w:color="auto" w:fill="FFF3D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5E193A">
            <w:pPr>
              <w:keepLines/>
              <w:spacing w:before="0" w:after="0"/>
              <w:jc w:val="center"/>
            </w:pPr>
            <w:r>
              <w:rPr>
                <w:rFonts w:ascii="Aptos" w:hAnsi="Aptos" w:eastAsia="Aptos"/>
                <w:b/>
                <w:color w:val="946200"/>
                <w:sz w:val="16"/>
              </w:rPr>
              <w:t>YEDEK</w:t>
            </w:r>
          </w:p>
        </w:tc>
      </w:tr>
    </w:tbl>
    <w:p w14:paraId="3D510F4E"/>
    <w:sectPr>
      <w:footerReference r:id="rId5" w:type="default"/>
      <w:pgSz w:w="12240" w:h="15840"/>
      <w:pgMar w:top="792" w:right="936" w:bottom="792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ptos Display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3EF47">
    <w:pPr>
      <w:pStyle w:val="18"/>
      <w:spacing w:before="60"/>
      <w:jc w:val="center"/>
    </w:pPr>
    <w:r>
      <w:rPr>
        <w:rFonts w:ascii="Aptos" w:hAnsi="Aptos"/>
        <w:color w:val="7A8793"/>
        <w:sz w:val="14"/>
      </w:rPr>
      <w:t>BAŞKENT ÜNİVERSİTESİ  •  KAP SAHA ZİYARETİ</w:t>
    </w:r>
    <w:r>
      <w:rPr>
        <w:sz w:val="14"/>
      </w:rPr>
      <w:t xml:space="preserve">   |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E2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Aptos" w:cstheme="minorBidi"/>
      <w:color w:val="283038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1190</Characters>
  <Lines>0</Lines>
  <Paragraphs>0</Paragraphs>
  <TotalTime>0</TotalTime>
  <ScaleCrop>false</ScaleCrop>
  <LinksUpToDate>false</LinksUpToDate>
  <CharactersWithSpaces>1320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Baskent</cp:lastModifiedBy>
  <dcterms:modified xsi:type="dcterms:W3CDTF">2026-11-03T08:11:13Z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1055-12.1.0.29162</vt:lpwstr>
  </property>
  <property fmtid="{D5CDD505-2E9C-101B-9397-08002B2CF9AE}" pid="3" name="ICV">
    <vt:lpwstr>61FE91F69401466B9D029A27030CB927_13</vt:lpwstr>
  </property>
</Properties>
</file>